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33CFE" w14:textId="6D0958E0" w:rsidR="004C66F5" w:rsidRPr="006A7A19" w:rsidRDefault="004C66F5">
      <w:pPr>
        <w:ind w:left="360" w:hanging="360"/>
        <w:jc w:val="center"/>
        <w:rPr>
          <w:sz w:val="28"/>
          <w:szCs w:val="28"/>
        </w:rPr>
      </w:pPr>
      <w:r w:rsidRPr="006A7A19">
        <w:rPr>
          <w:rFonts w:eastAsia="Arial"/>
          <w:b/>
          <w:bCs/>
          <w:sz w:val="28"/>
          <w:szCs w:val="28"/>
        </w:rPr>
        <w:t xml:space="preserve">PUBLIC HEALTH </w:t>
      </w:r>
      <w:r w:rsidR="00FB197E" w:rsidRPr="006A7A19">
        <w:rPr>
          <w:rFonts w:eastAsia="Arial"/>
          <w:b/>
          <w:bCs/>
          <w:sz w:val="28"/>
          <w:szCs w:val="28"/>
        </w:rPr>
        <w:t>ADMINISTRATORS’</w:t>
      </w:r>
      <w:r w:rsidRPr="006A7A19">
        <w:rPr>
          <w:rFonts w:eastAsia="Arial"/>
          <w:b/>
          <w:bCs/>
          <w:sz w:val="28"/>
          <w:szCs w:val="28"/>
        </w:rPr>
        <w:t xml:space="preserve"> FORUM</w:t>
      </w:r>
    </w:p>
    <w:p w14:paraId="18EA64CA" w14:textId="19AF669E" w:rsidR="00261887" w:rsidRPr="006A7A19" w:rsidRDefault="00420324">
      <w:pPr>
        <w:ind w:left="360" w:hanging="360"/>
        <w:jc w:val="center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>December 12</w:t>
      </w:r>
      <w:r w:rsidR="006A7A19" w:rsidRPr="006A7A19">
        <w:rPr>
          <w:rFonts w:eastAsia="Arial"/>
          <w:b/>
          <w:bCs/>
          <w:sz w:val="28"/>
          <w:szCs w:val="28"/>
        </w:rPr>
        <w:t>, 2024</w:t>
      </w:r>
    </w:p>
    <w:p w14:paraId="00D7B8E4" w14:textId="5B63A629" w:rsidR="004C66F5" w:rsidRPr="006A7A19" w:rsidRDefault="004C66F5">
      <w:pPr>
        <w:ind w:left="360" w:hanging="360"/>
        <w:jc w:val="center"/>
        <w:rPr>
          <w:rFonts w:eastAsia="Arial"/>
          <w:b/>
          <w:bCs/>
          <w:sz w:val="28"/>
          <w:szCs w:val="28"/>
        </w:rPr>
      </w:pPr>
      <w:r w:rsidRPr="006A7A19">
        <w:rPr>
          <w:rFonts w:eastAsia="Arial"/>
          <w:b/>
          <w:bCs/>
          <w:sz w:val="28"/>
          <w:szCs w:val="28"/>
        </w:rPr>
        <w:t>10 AM – 12 PM</w:t>
      </w:r>
    </w:p>
    <w:p w14:paraId="019562BA" w14:textId="7F6FB089" w:rsidR="00B8161F" w:rsidRPr="006A7A19" w:rsidRDefault="000B36CA">
      <w:pPr>
        <w:ind w:left="360" w:hanging="360"/>
        <w:jc w:val="center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 xml:space="preserve">Virtual </w:t>
      </w:r>
    </w:p>
    <w:p w14:paraId="50991535" w14:textId="77777777" w:rsidR="004C66F5" w:rsidRPr="006A7A19" w:rsidRDefault="004C66F5">
      <w:pPr>
        <w:ind w:left="360" w:hanging="360"/>
        <w:jc w:val="center"/>
      </w:pPr>
      <w:r w:rsidRPr="006A7A19">
        <w:rPr>
          <w:rFonts w:eastAsia="Arial"/>
        </w:rPr>
        <w:t> </w:t>
      </w:r>
    </w:p>
    <w:p w14:paraId="1BCF741D" w14:textId="20B0F71D" w:rsidR="004C66F5" w:rsidRPr="006A7A19" w:rsidRDefault="004C66F5" w:rsidP="00261887">
      <w:pPr>
        <w:pStyle w:val="ListParagraph"/>
        <w:numPr>
          <w:ilvl w:val="0"/>
          <w:numId w:val="4"/>
        </w:numPr>
      </w:pPr>
      <w:r w:rsidRPr="006A7A19">
        <w:rPr>
          <w:rFonts w:eastAsia="Arial"/>
        </w:rPr>
        <w:t xml:space="preserve">Call to Order – </w:t>
      </w:r>
      <w:r w:rsidR="00261887" w:rsidRPr="006A7A19">
        <w:rPr>
          <w:rFonts w:eastAsia="Arial"/>
        </w:rPr>
        <w:t>P</w:t>
      </w:r>
      <w:r w:rsidRPr="006A7A19">
        <w:rPr>
          <w:rFonts w:eastAsia="Arial"/>
        </w:rPr>
        <w:t xml:space="preserve">lease e-mail </w:t>
      </w:r>
      <w:r w:rsidR="00415357" w:rsidRPr="006A7A19">
        <w:rPr>
          <w:rFonts w:eastAsia="Arial"/>
        </w:rPr>
        <w:t xml:space="preserve">DeAnn Coan </w:t>
      </w:r>
      <w:hyperlink r:id="rId11" w:history="1">
        <w:r w:rsidR="00415357" w:rsidRPr="006A7A19">
          <w:rPr>
            <w:rStyle w:val="Hyperlink"/>
            <w:rFonts w:eastAsia="Arial"/>
          </w:rPr>
          <w:t>Dcoan@cmdhd.org</w:t>
        </w:r>
      </w:hyperlink>
      <w:r w:rsidR="00415357" w:rsidRPr="006A7A19">
        <w:rPr>
          <w:rFonts w:eastAsia="Arial"/>
        </w:rPr>
        <w:t xml:space="preserve"> </w:t>
      </w:r>
      <w:r w:rsidRPr="006A7A19">
        <w:rPr>
          <w:rFonts w:eastAsia="Arial"/>
        </w:rPr>
        <w:t>to confirm attendance.</w:t>
      </w:r>
    </w:p>
    <w:p w14:paraId="00A6388F" w14:textId="77777777" w:rsidR="004C66F5" w:rsidRPr="006A7A19" w:rsidRDefault="004C66F5" w:rsidP="00261887">
      <w:pPr>
        <w:ind w:left="2160" w:hanging="744"/>
      </w:pPr>
    </w:p>
    <w:p w14:paraId="6EFCE1CF" w14:textId="0C0D568B" w:rsidR="000B36CA" w:rsidRPr="000B36CA" w:rsidRDefault="004C66F5" w:rsidP="000B36CA">
      <w:pPr>
        <w:pStyle w:val="ListParagraph"/>
        <w:numPr>
          <w:ilvl w:val="0"/>
          <w:numId w:val="4"/>
        </w:numPr>
        <w:rPr>
          <w:rFonts w:eastAsia="Arial"/>
        </w:rPr>
      </w:pPr>
      <w:r w:rsidRPr="006A7A19">
        <w:rPr>
          <w:rFonts w:eastAsia="Arial"/>
        </w:rPr>
        <w:t xml:space="preserve">Consent </w:t>
      </w:r>
      <w:r w:rsidR="006A181C" w:rsidRPr="006A7A19">
        <w:rPr>
          <w:rFonts w:eastAsia="Arial"/>
        </w:rPr>
        <w:t>Agenda</w:t>
      </w:r>
      <w:r w:rsidR="006A181C">
        <w:rPr>
          <w:rFonts w:eastAsia="Arial"/>
        </w:rPr>
        <w:t xml:space="preserve"> 1</w:t>
      </w:r>
      <w:r w:rsidR="000B36CA" w:rsidRPr="000B36CA">
        <w:rPr>
          <w:rFonts w:eastAsia="Arial"/>
          <w:vertAlign w:val="superscript"/>
        </w:rPr>
        <w:t>st</w:t>
      </w:r>
      <w:r w:rsidR="000B36CA">
        <w:rPr>
          <w:rFonts w:eastAsia="Arial"/>
        </w:rPr>
        <w:t xml:space="preserve"> </w:t>
      </w:r>
      <w:r w:rsidR="000C1F77">
        <w:rPr>
          <w:rFonts w:eastAsia="Arial"/>
        </w:rPr>
        <w:t>D. B</w:t>
      </w:r>
      <w:r w:rsidR="006A181C">
        <w:rPr>
          <w:rFonts w:eastAsia="Arial"/>
        </w:rPr>
        <w:t>ruton</w:t>
      </w:r>
      <w:r w:rsidR="000B36CA">
        <w:rPr>
          <w:rFonts w:eastAsia="Arial"/>
        </w:rPr>
        <w:t xml:space="preserve">   2</w:t>
      </w:r>
      <w:r w:rsidR="00931C8E" w:rsidRPr="000B36CA">
        <w:rPr>
          <w:rFonts w:eastAsia="Arial"/>
          <w:vertAlign w:val="superscript"/>
        </w:rPr>
        <w:t>n</w:t>
      </w:r>
      <w:r w:rsidR="00931C8E">
        <w:rPr>
          <w:rFonts w:eastAsia="Arial"/>
          <w:vertAlign w:val="superscript"/>
        </w:rPr>
        <w:t xml:space="preserve">d </w:t>
      </w:r>
      <w:r w:rsidR="00931C8E">
        <w:rPr>
          <w:rFonts w:eastAsia="Arial"/>
        </w:rPr>
        <w:t>J.</w:t>
      </w:r>
      <w:r w:rsidR="006A181C">
        <w:rPr>
          <w:rFonts w:eastAsia="Arial"/>
        </w:rPr>
        <w:t xml:space="preserve"> Brassow </w:t>
      </w:r>
    </w:p>
    <w:p w14:paraId="065A9DC5" w14:textId="77777777" w:rsidR="004C66F5" w:rsidRPr="006A7A19" w:rsidRDefault="004C66F5" w:rsidP="00261887">
      <w:pPr>
        <w:ind w:hanging="744"/>
      </w:pPr>
    </w:p>
    <w:p w14:paraId="5D634645" w14:textId="19AA63E2" w:rsidR="004C66F5" w:rsidRPr="006A7A19" w:rsidRDefault="008B1344" w:rsidP="00261887">
      <w:pPr>
        <w:pStyle w:val="ListParagraph"/>
        <w:numPr>
          <w:ilvl w:val="0"/>
          <w:numId w:val="4"/>
        </w:numPr>
      </w:pPr>
      <w:r w:rsidRPr="006A7A19">
        <w:rPr>
          <w:rFonts w:eastAsia="Arial"/>
        </w:rPr>
        <w:t>Approve</w:t>
      </w:r>
      <w:r w:rsidR="002D3EEB" w:rsidRPr="006A7A19">
        <w:rPr>
          <w:rFonts w:eastAsia="Arial"/>
        </w:rPr>
        <w:t xml:space="preserve"> </w:t>
      </w:r>
      <w:r w:rsidR="00A35398" w:rsidRPr="006A7A19">
        <w:rPr>
          <w:rFonts w:eastAsia="Arial"/>
        </w:rPr>
        <w:t>Meeting Minutes -</w:t>
      </w:r>
      <w:r w:rsidR="00420324">
        <w:rPr>
          <w:rFonts w:eastAsia="Arial"/>
        </w:rPr>
        <w:t>November 2024</w:t>
      </w:r>
      <w:r w:rsidR="000C1F77">
        <w:rPr>
          <w:rFonts w:eastAsia="Arial"/>
        </w:rPr>
        <w:t xml:space="preserve"> 1</w:t>
      </w:r>
      <w:r w:rsidR="000C1F77" w:rsidRPr="000B36CA">
        <w:rPr>
          <w:rFonts w:eastAsia="Arial"/>
          <w:vertAlign w:val="superscript"/>
        </w:rPr>
        <w:t>st</w:t>
      </w:r>
      <w:r w:rsidR="000C1F77">
        <w:rPr>
          <w:rFonts w:eastAsia="Arial"/>
        </w:rPr>
        <w:t xml:space="preserve"> D. B</w:t>
      </w:r>
      <w:r w:rsidR="006A181C">
        <w:rPr>
          <w:rFonts w:eastAsia="Arial"/>
        </w:rPr>
        <w:t>urto</w:t>
      </w:r>
      <w:r w:rsidR="000C1F77">
        <w:rPr>
          <w:rFonts w:eastAsia="Arial"/>
        </w:rPr>
        <w:t xml:space="preserve">n    </w:t>
      </w:r>
      <w:r w:rsidR="006A181C">
        <w:rPr>
          <w:rFonts w:eastAsia="Arial"/>
        </w:rPr>
        <w:t>2</w:t>
      </w:r>
      <w:r w:rsidR="006A181C" w:rsidRPr="000B36CA">
        <w:rPr>
          <w:rFonts w:eastAsia="Arial"/>
          <w:vertAlign w:val="superscript"/>
        </w:rPr>
        <w:t>n</w:t>
      </w:r>
      <w:r w:rsidR="006A181C">
        <w:rPr>
          <w:rFonts w:eastAsia="Arial"/>
          <w:vertAlign w:val="superscript"/>
        </w:rPr>
        <w:t xml:space="preserve">d </w:t>
      </w:r>
      <w:r w:rsidR="006A181C">
        <w:rPr>
          <w:rFonts w:eastAsia="Arial"/>
        </w:rPr>
        <w:t>J. Brassow</w:t>
      </w:r>
    </w:p>
    <w:p w14:paraId="448BAC5F" w14:textId="77777777" w:rsidR="004C66F5" w:rsidRPr="006A7A19" w:rsidRDefault="004C66F5" w:rsidP="00261887">
      <w:pPr>
        <w:ind w:left="2160" w:hanging="744"/>
      </w:pPr>
    </w:p>
    <w:p w14:paraId="69C9882F" w14:textId="567850F1" w:rsidR="004C66F5" w:rsidRPr="006A7A19" w:rsidRDefault="00525229" w:rsidP="00261887">
      <w:pPr>
        <w:pStyle w:val="ListParagraph"/>
        <w:numPr>
          <w:ilvl w:val="0"/>
          <w:numId w:val="4"/>
        </w:numPr>
        <w:rPr>
          <w:rFonts w:eastAsia="Arial"/>
        </w:rPr>
      </w:pPr>
      <w:r w:rsidRPr="006A7A19">
        <w:rPr>
          <w:rFonts w:eastAsia="Arial"/>
        </w:rPr>
        <w:t xml:space="preserve">Treasurer’s Report </w:t>
      </w:r>
      <w:r w:rsidR="006A181C">
        <w:rPr>
          <w:rFonts w:eastAsia="Arial"/>
        </w:rPr>
        <w:t>~ Mailed</w:t>
      </w:r>
    </w:p>
    <w:p w14:paraId="737A523B" w14:textId="77777777" w:rsidR="004C66F5" w:rsidRPr="006A7A19" w:rsidRDefault="004C66F5" w:rsidP="00261887">
      <w:pPr>
        <w:pBdr>
          <w:left w:val="none" w:sz="0" w:space="1" w:color="auto"/>
        </w:pBdr>
        <w:ind w:hanging="744"/>
      </w:pPr>
    </w:p>
    <w:p w14:paraId="36B19580" w14:textId="76BDB81B" w:rsidR="004C66F5" w:rsidRPr="000C1F77" w:rsidRDefault="004C66F5" w:rsidP="00261887">
      <w:pPr>
        <w:pStyle w:val="ListParagraph"/>
        <w:numPr>
          <w:ilvl w:val="0"/>
          <w:numId w:val="4"/>
        </w:numPr>
        <w:jc w:val="both"/>
      </w:pPr>
      <w:r w:rsidRPr="006A7A19">
        <w:rPr>
          <w:rFonts w:eastAsia="Arial"/>
        </w:rPr>
        <w:t>Correspondence/Officer Report</w:t>
      </w:r>
      <w:r w:rsidR="00261887" w:rsidRPr="006A7A19">
        <w:rPr>
          <w:rFonts w:eastAsia="Arial"/>
        </w:rPr>
        <w:t>,</w:t>
      </w:r>
      <w:r w:rsidR="005D0774" w:rsidRPr="006A7A19">
        <w:rPr>
          <w:rFonts w:eastAsia="Arial"/>
        </w:rPr>
        <w:t xml:space="preserve"> Health O</w:t>
      </w:r>
      <w:r w:rsidR="00CF5CA8" w:rsidRPr="006A7A19">
        <w:rPr>
          <w:rFonts w:eastAsia="Arial"/>
        </w:rPr>
        <w:t>fficer’s</w:t>
      </w:r>
      <w:r w:rsidR="00AC59C3" w:rsidRPr="006A7A19">
        <w:rPr>
          <w:rFonts w:eastAsia="Arial"/>
        </w:rPr>
        <w:t xml:space="preserve"> Meeting</w:t>
      </w:r>
      <w:r w:rsidR="008C3F97" w:rsidRPr="006A7A19">
        <w:rPr>
          <w:rFonts w:eastAsia="Arial"/>
        </w:rPr>
        <w:t xml:space="preserve"> </w:t>
      </w:r>
      <w:r w:rsidR="00CD10B1" w:rsidRPr="006A7A19">
        <w:rPr>
          <w:rFonts w:eastAsia="Arial"/>
        </w:rPr>
        <w:t>–</w:t>
      </w:r>
      <w:r w:rsidR="00931C8E">
        <w:rPr>
          <w:rFonts w:eastAsia="Arial"/>
        </w:rPr>
        <w:t xml:space="preserve"> </w:t>
      </w:r>
      <w:r w:rsidR="00420324">
        <w:rPr>
          <w:rFonts w:eastAsia="Arial"/>
        </w:rPr>
        <w:t>December 9, 2024</w:t>
      </w:r>
      <w:r w:rsidR="006A7A19">
        <w:rPr>
          <w:rFonts w:eastAsia="Arial"/>
        </w:rPr>
        <w:t>.</w:t>
      </w:r>
    </w:p>
    <w:p w14:paraId="07642B12" w14:textId="77777777" w:rsidR="000C1F77" w:rsidRDefault="000C1F77" w:rsidP="000C1F77">
      <w:pPr>
        <w:pStyle w:val="ListParagraph"/>
      </w:pPr>
    </w:p>
    <w:p w14:paraId="50A21EC7" w14:textId="11510120" w:rsidR="000C1F77" w:rsidRPr="006A7A19" w:rsidRDefault="00931C8E" w:rsidP="00D362E8">
      <w:pPr>
        <w:pStyle w:val="ListParagraph"/>
        <w:numPr>
          <w:ilvl w:val="1"/>
          <w:numId w:val="4"/>
        </w:numPr>
        <w:jc w:val="both"/>
      </w:pPr>
      <w:r>
        <w:t xml:space="preserve">The Public Affairs </w:t>
      </w:r>
      <w:r w:rsidR="00D362E8">
        <w:t>Associates</w:t>
      </w:r>
      <w:r>
        <w:t xml:space="preserve"> reported that this is the last 2 weeks of the legislative session.  The Senate has </w:t>
      </w:r>
      <w:r w:rsidR="00065A65">
        <w:t xml:space="preserve">added Friday </w:t>
      </w:r>
      <w:r>
        <w:t>Dec. 20</w:t>
      </w:r>
      <w:r w:rsidRPr="00931C8E">
        <w:rPr>
          <w:vertAlign w:val="superscript"/>
        </w:rPr>
        <w:t>th</w:t>
      </w:r>
      <w:r>
        <w:t xml:space="preserve"> </w:t>
      </w:r>
      <w:r w:rsidR="00065A65">
        <w:t>and Monday</w:t>
      </w:r>
      <w:r>
        <w:t xml:space="preserve"> 23</w:t>
      </w:r>
      <w:r w:rsidRPr="00931C8E">
        <w:rPr>
          <w:vertAlign w:val="superscript"/>
        </w:rPr>
        <w:t>rd</w:t>
      </w:r>
      <w:r>
        <w:t xml:space="preserve"> to the agenda.  Democrats are</w:t>
      </w:r>
      <w:r w:rsidR="00065A65">
        <w:t xml:space="preserve"> priorit</w:t>
      </w:r>
      <w:r>
        <w:t>izing as many</w:t>
      </w:r>
      <w:r w:rsidR="00065A65">
        <w:t xml:space="preserve"> items to the agenda</w:t>
      </w:r>
      <w:r w:rsidR="00D362E8">
        <w:t xml:space="preserve"> as possible and the Governor is prioritizing items.  Jaime was asked to the let forum know that the </w:t>
      </w:r>
      <w:r w:rsidR="000C1F77">
        <w:t>COVID</w:t>
      </w:r>
      <w:r>
        <w:t>-1</w:t>
      </w:r>
      <w:r w:rsidR="000C1F77">
        <w:t xml:space="preserve">9 </w:t>
      </w:r>
      <w:r w:rsidR="00D362E8">
        <w:t xml:space="preserve">stimulus compliance management presentation from the finance conference in September was presented on Monday to the </w:t>
      </w:r>
      <w:r w:rsidR="00065A65">
        <w:t>Health Office</w:t>
      </w:r>
      <w:r w:rsidR="00D362E8">
        <w:t>rs per our</w:t>
      </w:r>
      <w:r w:rsidR="00065A65">
        <w:t xml:space="preserve"> request.  </w:t>
      </w:r>
    </w:p>
    <w:p w14:paraId="55C110E9" w14:textId="77777777" w:rsidR="004C66F5" w:rsidRPr="006A7A19" w:rsidRDefault="004C66F5" w:rsidP="00261887">
      <w:pPr>
        <w:ind w:left="2160" w:hanging="744"/>
      </w:pPr>
    </w:p>
    <w:p w14:paraId="6AB2AA6F" w14:textId="06DDFC93" w:rsidR="004C66F5" w:rsidRPr="006A7A19" w:rsidRDefault="004C66F5" w:rsidP="00261887">
      <w:pPr>
        <w:pStyle w:val="ListParagraph"/>
        <w:numPr>
          <w:ilvl w:val="0"/>
          <w:numId w:val="4"/>
        </w:numPr>
      </w:pPr>
      <w:r w:rsidRPr="006A7A19">
        <w:rPr>
          <w:rFonts w:eastAsia="Arial"/>
        </w:rPr>
        <w:t>Committee Reports</w:t>
      </w:r>
    </w:p>
    <w:p w14:paraId="634164D3" w14:textId="48FDD4EF" w:rsidR="006156D6" w:rsidRDefault="004C66F5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 xml:space="preserve">Education Committee – </w:t>
      </w:r>
      <w:r w:rsidR="00420324">
        <w:rPr>
          <w:rFonts w:eastAsia="Arial"/>
        </w:rPr>
        <w:t>Derek Burton</w:t>
      </w:r>
    </w:p>
    <w:p w14:paraId="4A1390FC" w14:textId="2AA53637" w:rsidR="000C1F77" w:rsidRDefault="000C1F77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We have not met </w:t>
      </w:r>
      <w:r w:rsidR="00065A65">
        <w:rPr>
          <w:rFonts w:eastAsia="Arial"/>
        </w:rPr>
        <w:t>as we will</w:t>
      </w:r>
      <w:r>
        <w:rPr>
          <w:rFonts w:eastAsia="Arial"/>
        </w:rPr>
        <w:t xml:space="preserve"> w</w:t>
      </w:r>
      <w:r w:rsidR="00065A65">
        <w:rPr>
          <w:rFonts w:eastAsia="Arial"/>
        </w:rPr>
        <w:t>ait</w:t>
      </w:r>
      <w:r>
        <w:rPr>
          <w:rFonts w:eastAsia="Arial"/>
        </w:rPr>
        <w:t xml:space="preserve"> until the beginning of the new year</w:t>
      </w:r>
      <w:r w:rsidR="00065A65">
        <w:rPr>
          <w:rFonts w:eastAsia="Arial"/>
        </w:rPr>
        <w:t>.</w:t>
      </w:r>
    </w:p>
    <w:p w14:paraId="2E60EBD8" w14:textId="5FC00EC9" w:rsidR="000C1F77" w:rsidRPr="006A7A19" w:rsidRDefault="000C1F77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Will restart in January.  If you would like to be on the </w:t>
      </w:r>
      <w:r w:rsidR="00065A65">
        <w:rPr>
          <w:rFonts w:eastAsia="Arial"/>
        </w:rPr>
        <w:t>Education Committee,</w:t>
      </w:r>
      <w:r>
        <w:rPr>
          <w:rFonts w:eastAsia="Arial"/>
        </w:rPr>
        <w:t xml:space="preserve"> please send Derek an email. </w:t>
      </w:r>
    </w:p>
    <w:p w14:paraId="7FBA8847" w14:textId="4C765240" w:rsidR="0012413F" w:rsidRPr="000C1F77" w:rsidRDefault="00261887" w:rsidP="00257225">
      <w:pPr>
        <w:pStyle w:val="ListParagraph"/>
        <w:numPr>
          <w:ilvl w:val="1"/>
          <w:numId w:val="4"/>
        </w:numPr>
      </w:pPr>
      <w:r w:rsidRPr="006A7A19">
        <w:rPr>
          <w:rFonts w:eastAsia="Arial"/>
        </w:rPr>
        <w:t xml:space="preserve">Mentor/Mentee Group – </w:t>
      </w:r>
      <w:r w:rsidR="00420324">
        <w:rPr>
          <w:rFonts w:eastAsia="Arial"/>
        </w:rPr>
        <w:t>Holly Karpovich</w:t>
      </w:r>
    </w:p>
    <w:p w14:paraId="1000CB1A" w14:textId="6EE466E5" w:rsidR="000C1F77" w:rsidRPr="006A7A19" w:rsidRDefault="000C1F77" w:rsidP="000C1F77">
      <w:pPr>
        <w:pStyle w:val="ListParagraph"/>
        <w:numPr>
          <w:ilvl w:val="2"/>
          <w:numId w:val="4"/>
        </w:numPr>
      </w:pPr>
      <w:r>
        <w:rPr>
          <w:rFonts w:eastAsia="Arial"/>
        </w:rPr>
        <w:t xml:space="preserve">We will meet following this meeting. </w:t>
      </w:r>
    </w:p>
    <w:p w14:paraId="6836CD6E" w14:textId="2E3B3C25" w:rsidR="004C66F5" w:rsidRPr="006A7A19" w:rsidRDefault="004C66F5" w:rsidP="00261887">
      <w:pPr>
        <w:ind w:left="2160" w:hanging="744"/>
      </w:pPr>
    </w:p>
    <w:p w14:paraId="2A30E5D9" w14:textId="71FB8A0F" w:rsidR="00525229" w:rsidRPr="006A7A19" w:rsidRDefault="00525229" w:rsidP="00261887">
      <w:pPr>
        <w:pStyle w:val="ListParagraph"/>
        <w:numPr>
          <w:ilvl w:val="0"/>
          <w:numId w:val="4"/>
        </w:numPr>
        <w:rPr>
          <w:rFonts w:eastAsia="Arial"/>
        </w:rPr>
      </w:pPr>
      <w:r w:rsidRPr="006A7A19">
        <w:rPr>
          <w:rFonts w:eastAsia="Arial"/>
        </w:rPr>
        <w:t>State Department Reports</w:t>
      </w:r>
    </w:p>
    <w:p w14:paraId="64D34BFE" w14:textId="6D7265A4" w:rsidR="00B8161F" w:rsidRDefault="00B8161F" w:rsidP="00B8161F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MDHHS – Laura de la Rambelje / Janine Whitmire / Molly Cotant</w:t>
      </w:r>
    </w:p>
    <w:p w14:paraId="023BC077" w14:textId="2EAA56AB" w:rsidR="00C60E24" w:rsidRDefault="000C1F77" w:rsidP="00065A65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L</w:t>
      </w:r>
      <w:r w:rsidR="00D362E8">
        <w:rPr>
          <w:rFonts w:eastAsia="Arial"/>
        </w:rPr>
        <w:t>aura had a</w:t>
      </w:r>
      <w:r>
        <w:rPr>
          <w:rFonts w:eastAsia="Arial"/>
        </w:rPr>
        <w:t xml:space="preserve"> </w:t>
      </w:r>
      <w:r w:rsidR="00D362E8">
        <w:rPr>
          <w:rFonts w:eastAsia="Arial"/>
        </w:rPr>
        <w:t>v</w:t>
      </w:r>
      <w:r>
        <w:rPr>
          <w:rFonts w:eastAsia="Arial"/>
        </w:rPr>
        <w:t xml:space="preserve">ery brief update: </w:t>
      </w:r>
      <w:r w:rsidR="00065A65">
        <w:rPr>
          <w:rFonts w:eastAsia="Arial"/>
        </w:rPr>
        <w:t>The P</w:t>
      </w:r>
      <w:r>
        <w:rPr>
          <w:rFonts w:eastAsia="Arial"/>
        </w:rPr>
        <w:t xml:space="preserve">ublic </w:t>
      </w:r>
      <w:r w:rsidR="00065A65">
        <w:rPr>
          <w:rFonts w:eastAsia="Arial"/>
        </w:rPr>
        <w:t>H</w:t>
      </w:r>
      <w:r>
        <w:rPr>
          <w:rFonts w:eastAsia="Arial"/>
        </w:rPr>
        <w:t xml:space="preserve">ealth </w:t>
      </w:r>
      <w:r w:rsidR="00D362E8">
        <w:rPr>
          <w:rFonts w:eastAsia="Arial"/>
        </w:rPr>
        <w:t>M</w:t>
      </w:r>
      <w:r>
        <w:rPr>
          <w:rFonts w:eastAsia="Arial"/>
        </w:rPr>
        <w:t xml:space="preserve">edia </w:t>
      </w:r>
      <w:r w:rsidR="00D362E8">
        <w:rPr>
          <w:rFonts w:eastAsia="Arial"/>
        </w:rPr>
        <w:t>C</w:t>
      </w:r>
      <w:r>
        <w:rPr>
          <w:rFonts w:eastAsia="Arial"/>
        </w:rPr>
        <w:t xml:space="preserve">ampaign has gone live.  We are </w:t>
      </w:r>
      <w:r w:rsidR="00D362E8">
        <w:rPr>
          <w:rFonts w:eastAsia="Arial"/>
        </w:rPr>
        <w:t>reacquainting</w:t>
      </w:r>
      <w:r>
        <w:rPr>
          <w:rFonts w:eastAsia="Arial"/>
        </w:rPr>
        <w:t xml:space="preserve"> the community </w:t>
      </w:r>
      <w:r w:rsidR="00770292">
        <w:rPr>
          <w:rFonts w:eastAsia="Arial"/>
        </w:rPr>
        <w:t>statewide</w:t>
      </w:r>
      <w:r w:rsidR="00D362E8">
        <w:rPr>
          <w:rFonts w:eastAsia="Arial"/>
        </w:rPr>
        <w:t xml:space="preserve"> with what it is that Public Health does every day.</w:t>
      </w:r>
      <w:r>
        <w:rPr>
          <w:rFonts w:eastAsia="Arial"/>
        </w:rPr>
        <w:t xml:space="preserve"> </w:t>
      </w:r>
      <w:r w:rsidR="00C60E24">
        <w:rPr>
          <w:rFonts w:eastAsia="Arial"/>
        </w:rPr>
        <w:t xml:space="preserve">We partnered with </w:t>
      </w:r>
      <w:r w:rsidR="00770292">
        <w:rPr>
          <w:rFonts w:eastAsia="Arial"/>
        </w:rPr>
        <w:t>several</w:t>
      </w:r>
      <w:r w:rsidR="00C60E24">
        <w:rPr>
          <w:rFonts w:eastAsia="Arial"/>
        </w:rPr>
        <w:t xml:space="preserve"> local Health Departments to put together a montage of services that LPH provides every single day.  This is a way sharing that of LPH and State Health </w:t>
      </w:r>
      <w:r>
        <w:rPr>
          <w:rFonts w:eastAsia="Arial"/>
        </w:rPr>
        <w:t xml:space="preserve">are more than just COVID.  These spots are on the radio, </w:t>
      </w:r>
      <w:r w:rsidR="00065A65">
        <w:rPr>
          <w:rFonts w:eastAsia="Arial"/>
        </w:rPr>
        <w:t>TV</w:t>
      </w:r>
      <w:r>
        <w:rPr>
          <w:rFonts w:eastAsia="Arial"/>
        </w:rPr>
        <w:t xml:space="preserve"> and social media. </w:t>
      </w:r>
      <w:r w:rsidR="00C60E24">
        <w:rPr>
          <w:rFonts w:eastAsia="Arial"/>
        </w:rPr>
        <w:t xml:space="preserve">We have partnered with PIO’s so help provide them with information they can share. </w:t>
      </w:r>
      <w:r>
        <w:rPr>
          <w:rFonts w:eastAsia="Arial"/>
        </w:rPr>
        <w:t xml:space="preserve"> </w:t>
      </w:r>
    </w:p>
    <w:p w14:paraId="16C139DE" w14:textId="4A4633BD" w:rsidR="000C1F77" w:rsidRPr="00065A65" w:rsidRDefault="000C1F77" w:rsidP="00065A65">
      <w:pPr>
        <w:pStyle w:val="ListParagraph"/>
        <w:numPr>
          <w:ilvl w:val="2"/>
          <w:numId w:val="4"/>
        </w:numPr>
        <w:rPr>
          <w:rFonts w:eastAsia="Arial"/>
        </w:rPr>
      </w:pPr>
      <w:r w:rsidRPr="00065A65">
        <w:rPr>
          <w:rFonts w:eastAsia="Arial"/>
        </w:rPr>
        <w:t>Link</w:t>
      </w:r>
      <w:r w:rsidR="00C60E24">
        <w:rPr>
          <w:rFonts w:eastAsia="Arial"/>
        </w:rPr>
        <w:t xml:space="preserve"> to the video</w:t>
      </w:r>
      <w:r w:rsidRPr="00065A65">
        <w:rPr>
          <w:rFonts w:eastAsia="Arial"/>
        </w:rPr>
        <w:t xml:space="preserve">: </w:t>
      </w:r>
      <w:hyperlink r:id="rId12" w:tgtFrame="_blank" w:tooltip="https://www.michigan.gov/publichealth" w:history="1">
        <w:r w:rsidRPr="00065A65">
          <w:rPr>
            <w:rStyle w:val="Hyperlink"/>
            <w:rFonts w:ascii="Segoe UI" w:hAnsi="Segoe UI" w:cs="Segoe UI"/>
            <w:sz w:val="21"/>
            <w:szCs w:val="21"/>
          </w:rPr>
          <w:t>www.michigan.gov/publichealth</w:t>
        </w:r>
      </w:hyperlink>
    </w:p>
    <w:p w14:paraId="3DEF1D66" w14:textId="28858557" w:rsidR="000C1F77" w:rsidRPr="00065A65" w:rsidRDefault="000C1F77" w:rsidP="00065A65">
      <w:pPr>
        <w:pStyle w:val="ListParagraph"/>
        <w:numPr>
          <w:ilvl w:val="2"/>
          <w:numId w:val="4"/>
        </w:numPr>
        <w:rPr>
          <w:rFonts w:eastAsia="Arial"/>
        </w:rPr>
      </w:pPr>
      <w:r w:rsidRPr="00065A65">
        <w:rPr>
          <w:rFonts w:eastAsia="Arial"/>
        </w:rPr>
        <w:t xml:space="preserve">House bill 6010 had a hearing on Tuesday and in the </w:t>
      </w:r>
      <w:r w:rsidR="00065A65" w:rsidRPr="00065A65">
        <w:rPr>
          <w:rFonts w:eastAsia="Arial"/>
        </w:rPr>
        <w:t>house,</w:t>
      </w:r>
      <w:r w:rsidRPr="00065A65">
        <w:rPr>
          <w:rFonts w:eastAsia="Arial"/>
        </w:rPr>
        <w:t xml:space="preserve"> it would </w:t>
      </w:r>
      <w:r w:rsidR="00065A65" w:rsidRPr="00065A65">
        <w:rPr>
          <w:rFonts w:eastAsia="Arial"/>
        </w:rPr>
        <w:t>perma</w:t>
      </w:r>
      <w:r w:rsidR="00065A65">
        <w:rPr>
          <w:rFonts w:eastAsia="Arial"/>
        </w:rPr>
        <w:t>nently</w:t>
      </w:r>
      <w:r w:rsidRPr="00065A65">
        <w:rPr>
          <w:rFonts w:eastAsia="Arial"/>
        </w:rPr>
        <w:t xml:space="preserve"> add the </w:t>
      </w:r>
      <w:r w:rsidR="00C60E24">
        <w:rPr>
          <w:rFonts w:eastAsia="Arial"/>
        </w:rPr>
        <w:t xml:space="preserve">MPH and MFPH to the </w:t>
      </w:r>
      <w:r w:rsidRPr="00065A65">
        <w:rPr>
          <w:rFonts w:eastAsia="Arial"/>
        </w:rPr>
        <w:t xml:space="preserve">student </w:t>
      </w:r>
      <w:r w:rsidR="007446BC" w:rsidRPr="00065A65">
        <w:rPr>
          <w:rFonts w:eastAsia="Arial"/>
        </w:rPr>
        <w:t>repayment</w:t>
      </w:r>
      <w:r w:rsidR="00C60E24">
        <w:rPr>
          <w:rFonts w:eastAsia="Arial"/>
        </w:rPr>
        <w:t xml:space="preserve"> program</w:t>
      </w:r>
      <w:r w:rsidRPr="00065A65">
        <w:rPr>
          <w:rFonts w:eastAsia="Arial"/>
        </w:rPr>
        <w:t xml:space="preserve"> making it possible to </w:t>
      </w:r>
      <w:r w:rsidR="007446BC" w:rsidRPr="00065A65">
        <w:rPr>
          <w:rFonts w:eastAsia="Arial"/>
        </w:rPr>
        <w:t>recruit</w:t>
      </w:r>
      <w:r w:rsidRPr="00065A65">
        <w:rPr>
          <w:rFonts w:eastAsia="Arial"/>
        </w:rPr>
        <w:t xml:space="preserve"> and retain medical directors. We are hoping that it passes all the way through to get this approved.  </w:t>
      </w:r>
    </w:p>
    <w:p w14:paraId="7BA768C4" w14:textId="777A3D14" w:rsidR="00525229" w:rsidRDefault="00525229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Medicaid Policy, HMP and Medicaid Outreach – Elizabeth Pitts</w:t>
      </w:r>
      <w:r w:rsidR="00F72B8C" w:rsidRPr="006A7A19">
        <w:rPr>
          <w:rFonts w:eastAsia="Arial"/>
        </w:rPr>
        <w:t xml:space="preserve"> /</w:t>
      </w:r>
      <w:r w:rsidR="007D4445" w:rsidRPr="006A7A19">
        <w:rPr>
          <w:rFonts w:eastAsia="Arial"/>
        </w:rPr>
        <w:t xml:space="preserve"> Kyle Norman</w:t>
      </w:r>
    </w:p>
    <w:p w14:paraId="2B60F4BD" w14:textId="4C9EA35D" w:rsidR="000C1F77" w:rsidRDefault="00C60E24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HMP</w:t>
      </w:r>
      <w:r w:rsidR="000C1F77">
        <w:rPr>
          <w:rFonts w:eastAsia="Arial"/>
        </w:rPr>
        <w:t xml:space="preserve"> enrollment 564</w:t>
      </w:r>
      <w:r>
        <w:rPr>
          <w:rFonts w:eastAsia="Arial"/>
        </w:rPr>
        <w:t>,</w:t>
      </w:r>
      <w:r w:rsidR="000C1F77">
        <w:rPr>
          <w:rFonts w:eastAsia="Arial"/>
        </w:rPr>
        <w:t xml:space="preserve">372 </w:t>
      </w:r>
      <w:r w:rsidR="007446BC">
        <w:rPr>
          <w:rFonts w:eastAsia="Arial"/>
        </w:rPr>
        <w:t>enrolled</w:t>
      </w:r>
      <w:r w:rsidR="000C1F77">
        <w:rPr>
          <w:rFonts w:eastAsia="Arial"/>
        </w:rPr>
        <w:t xml:space="preserve"> as of the 9</w:t>
      </w:r>
      <w:r w:rsidR="000C1F77" w:rsidRPr="000C1F77">
        <w:rPr>
          <w:rFonts w:eastAsia="Arial"/>
          <w:vertAlign w:val="superscript"/>
        </w:rPr>
        <w:t>th</w:t>
      </w:r>
      <w:r w:rsidR="000C1F77">
        <w:rPr>
          <w:rFonts w:eastAsia="Arial"/>
        </w:rPr>
        <w:t xml:space="preserve">.  </w:t>
      </w:r>
    </w:p>
    <w:p w14:paraId="448C51CE" w14:textId="02CEA3B3" w:rsidR="000C1F77" w:rsidRDefault="000C1F77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lastRenderedPageBreak/>
        <w:t>Policies, there were several re</w:t>
      </w:r>
      <w:r w:rsidR="00C60E24">
        <w:rPr>
          <w:rFonts w:eastAsia="Arial"/>
        </w:rPr>
        <w:t>leased</w:t>
      </w:r>
      <w:r>
        <w:rPr>
          <w:rFonts w:eastAsia="Arial"/>
        </w:rPr>
        <w:t xml:space="preserve"> but none</w:t>
      </w:r>
      <w:r w:rsidR="00C60E24">
        <w:rPr>
          <w:rFonts w:eastAsia="Arial"/>
        </w:rPr>
        <w:t xml:space="preserve"> were</w:t>
      </w:r>
      <w:r>
        <w:rPr>
          <w:rFonts w:eastAsia="Arial"/>
        </w:rPr>
        <w:t xml:space="preserve"> </w:t>
      </w:r>
      <w:r w:rsidR="00C60E24">
        <w:rPr>
          <w:rFonts w:eastAsia="Arial"/>
        </w:rPr>
        <w:t>specific</w:t>
      </w:r>
      <w:r>
        <w:rPr>
          <w:rFonts w:eastAsia="Arial"/>
        </w:rPr>
        <w:t xml:space="preserve"> to the LHD.  </w:t>
      </w:r>
    </w:p>
    <w:p w14:paraId="04D39EEB" w14:textId="3EECBA54" w:rsidR="000C1F77" w:rsidRPr="00C60E24" w:rsidRDefault="000C1F77" w:rsidP="00C60E24">
      <w:pPr>
        <w:rPr>
          <w:rFonts w:eastAsia="Arial"/>
        </w:rPr>
      </w:pPr>
    </w:p>
    <w:p w14:paraId="575B89ED" w14:textId="7031C90C" w:rsidR="00525229" w:rsidRDefault="00525229" w:rsidP="001B2009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Medicaid Hospital and Clinic Reimbursement Division</w:t>
      </w:r>
      <w:r w:rsidR="00261887" w:rsidRPr="006A7A19">
        <w:rPr>
          <w:rFonts w:eastAsia="Arial"/>
        </w:rPr>
        <w:t>, MDHHS</w:t>
      </w:r>
      <w:r w:rsidRPr="006A7A19">
        <w:rPr>
          <w:rFonts w:eastAsia="Arial"/>
        </w:rPr>
        <w:t xml:space="preserve"> –Tammy Stevens</w:t>
      </w:r>
      <w:r w:rsidR="007F72D3" w:rsidRPr="006A7A19">
        <w:rPr>
          <w:rFonts w:eastAsia="Arial"/>
        </w:rPr>
        <w:t xml:space="preserve"> / </w:t>
      </w:r>
      <w:r w:rsidR="0019677D" w:rsidRPr="0019677D">
        <w:rPr>
          <w:rFonts w:eastAsia="Arial"/>
        </w:rPr>
        <w:t>Teressa</w:t>
      </w:r>
      <w:r w:rsidR="0019677D">
        <w:rPr>
          <w:rFonts w:eastAsia="Arial"/>
        </w:rPr>
        <w:t xml:space="preserve"> </w:t>
      </w:r>
      <w:r w:rsidR="0019677D" w:rsidRPr="0019677D">
        <w:rPr>
          <w:rFonts w:eastAsia="Arial"/>
        </w:rPr>
        <w:t xml:space="preserve">Long </w:t>
      </w:r>
    </w:p>
    <w:p w14:paraId="35A7CE04" w14:textId="54AFA63D" w:rsidR="000C1F77" w:rsidRDefault="000C1F77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FY C</w:t>
      </w:r>
      <w:r w:rsidR="00C60E24">
        <w:rPr>
          <w:rFonts w:eastAsia="Arial"/>
        </w:rPr>
        <w:t>ost reports are due the end of Feb/May.</w:t>
      </w:r>
    </w:p>
    <w:p w14:paraId="18933C44" w14:textId="6F76C978" w:rsidR="000C1F77" w:rsidRPr="006A7A19" w:rsidRDefault="00C60E24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If you need an extension, please submit a request in CHAMPS and let Tammy know.</w:t>
      </w:r>
      <w:r w:rsidR="000C1F77">
        <w:rPr>
          <w:rFonts w:eastAsia="Arial"/>
        </w:rPr>
        <w:t xml:space="preserve">  </w:t>
      </w:r>
    </w:p>
    <w:p w14:paraId="7FC30863" w14:textId="29D64D61" w:rsidR="00525229" w:rsidRDefault="00525229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LMCH</w:t>
      </w:r>
      <w:r w:rsidR="00261887" w:rsidRPr="006A7A19">
        <w:rPr>
          <w:rFonts w:eastAsia="Arial"/>
        </w:rPr>
        <w:t>, MDHHS</w:t>
      </w:r>
      <w:r w:rsidRPr="006A7A19">
        <w:rPr>
          <w:rFonts w:eastAsia="Arial"/>
        </w:rPr>
        <w:t xml:space="preserve"> –</w:t>
      </w:r>
      <w:r w:rsidR="00261887" w:rsidRPr="006A7A19">
        <w:rPr>
          <w:rFonts w:eastAsia="Arial"/>
        </w:rPr>
        <w:t xml:space="preserve"> </w:t>
      </w:r>
      <w:r w:rsidRPr="006A7A19">
        <w:rPr>
          <w:rFonts w:eastAsia="Arial"/>
        </w:rPr>
        <w:t>Trudy Esch</w:t>
      </w:r>
      <w:r w:rsidR="000F429E" w:rsidRPr="006A7A19">
        <w:rPr>
          <w:rFonts w:eastAsia="Arial"/>
        </w:rPr>
        <w:t xml:space="preserve"> / Jessica Hamel</w:t>
      </w:r>
    </w:p>
    <w:p w14:paraId="0D7D622A" w14:textId="5157B1BB" w:rsidR="000C1F77" w:rsidRDefault="000C1F77" w:rsidP="000C1F77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Team update cycle 3 amendment are due by </w:t>
      </w:r>
      <w:r w:rsidR="00C60E24">
        <w:rPr>
          <w:rFonts w:eastAsia="Arial"/>
        </w:rPr>
        <w:t>Dec.</w:t>
      </w:r>
      <w:r>
        <w:rPr>
          <w:rFonts w:eastAsia="Arial"/>
        </w:rPr>
        <w:t xml:space="preserve"> 17</w:t>
      </w:r>
      <w:r w:rsidRPr="000C1F77">
        <w:rPr>
          <w:rFonts w:eastAsia="Arial"/>
          <w:vertAlign w:val="superscript"/>
        </w:rPr>
        <w:t>th</w:t>
      </w:r>
      <w:r>
        <w:rPr>
          <w:rFonts w:eastAsia="Arial"/>
        </w:rPr>
        <w:t xml:space="preserve"> the deadline has been adjusted</w:t>
      </w:r>
      <w:r w:rsidR="00C60E24">
        <w:rPr>
          <w:rFonts w:eastAsia="Arial"/>
        </w:rPr>
        <w:t>.</w:t>
      </w:r>
      <w:r>
        <w:rPr>
          <w:rFonts w:eastAsia="Arial"/>
        </w:rPr>
        <w:t xml:space="preserve"> </w:t>
      </w:r>
    </w:p>
    <w:p w14:paraId="4AB7FFB2" w14:textId="3284EF13" w:rsidR="00FC3D8D" w:rsidRPr="006A7A19" w:rsidRDefault="00FC3D8D" w:rsidP="00C60E24">
      <w:pPr>
        <w:pStyle w:val="ListParagraph"/>
        <w:ind w:left="2160"/>
        <w:rPr>
          <w:rFonts w:eastAsia="Arial"/>
        </w:rPr>
      </w:pPr>
      <w:r>
        <w:rPr>
          <w:rFonts w:eastAsia="Arial"/>
        </w:rPr>
        <w:t xml:space="preserve">They have reached out to LHD who have Final FSR’s outstanding. </w:t>
      </w:r>
    </w:p>
    <w:p w14:paraId="20580E1A" w14:textId="674A1903" w:rsidR="00525229" w:rsidRDefault="00525229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Bureau of Audit</w:t>
      </w:r>
      <w:r w:rsidR="00261887" w:rsidRPr="006A7A19">
        <w:rPr>
          <w:rFonts w:eastAsia="Arial"/>
        </w:rPr>
        <w:t>, MDHHS</w:t>
      </w:r>
      <w:r w:rsidRPr="006A7A19">
        <w:rPr>
          <w:rFonts w:eastAsia="Arial"/>
        </w:rPr>
        <w:t xml:space="preserve"> – Bryce Wooton</w:t>
      </w:r>
      <w:r w:rsidR="00F94F19" w:rsidRPr="006A7A19">
        <w:rPr>
          <w:rFonts w:eastAsia="Arial"/>
        </w:rPr>
        <w:t>/ Eric McGaugh</w:t>
      </w:r>
    </w:p>
    <w:p w14:paraId="60A083C9" w14:textId="7E9C4375" w:rsidR="00FC3D8D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E</w:t>
      </w:r>
      <w:r w:rsidR="00C60E24">
        <w:rPr>
          <w:rFonts w:eastAsia="Arial"/>
        </w:rPr>
        <w:t>ric</w:t>
      </w:r>
      <w:r>
        <w:rPr>
          <w:rFonts w:eastAsia="Arial"/>
        </w:rPr>
        <w:t>: Not much to update.</w:t>
      </w:r>
    </w:p>
    <w:p w14:paraId="2282C5A9" w14:textId="4FE04B28" w:rsidR="00FC3D8D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WIC &amp; FP FY 23 audits are wrapping up.  </w:t>
      </w:r>
    </w:p>
    <w:p w14:paraId="02EA4D41" w14:textId="4BD4E58D" w:rsidR="00FC3D8D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FY 25 audit plans for FY 24 will be schedule</w:t>
      </w:r>
      <w:r w:rsidR="00C60E24">
        <w:rPr>
          <w:rFonts w:eastAsia="Arial"/>
        </w:rPr>
        <w:t>d</w:t>
      </w:r>
      <w:r>
        <w:rPr>
          <w:rFonts w:eastAsia="Arial"/>
        </w:rPr>
        <w:t xml:space="preserve"> in the future. </w:t>
      </w:r>
    </w:p>
    <w:p w14:paraId="314CF0CE" w14:textId="345C9CD6" w:rsidR="00FC3D8D" w:rsidRPr="006A7A19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HIV audits are about </w:t>
      </w:r>
      <w:r w:rsidR="00C60E24">
        <w:rPr>
          <w:rFonts w:eastAsia="Arial"/>
        </w:rPr>
        <w:t>halfway</w:t>
      </w:r>
      <w:r>
        <w:rPr>
          <w:rFonts w:eastAsia="Arial"/>
        </w:rPr>
        <w:t xml:space="preserve"> through.  </w:t>
      </w:r>
    </w:p>
    <w:p w14:paraId="688BBA15" w14:textId="7AB183F4" w:rsidR="00525229" w:rsidRDefault="00525229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Grants Division –</w:t>
      </w:r>
      <w:r w:rsidR="00F94F19" w:rsidRPr="006A7A19">
        <w:rPr>
          <w:rFonts w:eastAsia="Arial"/>
        </w:rPr>
        <w:t xml:space="preserve"> </w:t>
      </w:r>
      <w:r w:rsidRPr="006A7A19">
        <w:rPr>
          <w:rFonts w:eastAsia="Arial"/>
        </w:rPr>
        <w:t>Carissa Reece</w:t>
      </w:r>
      <w:r w:rsidR="00420324">
        <w:rPr>
          <w:rFonts w:eastAsia="Arial"/>
        </w:rPr>
        <w:t>, Anita Miko</w:t>
      </w:r>
    </w:p>
    <w:p w14:paraId="33981ED0" w14:textId="494983B8" w:rsidR="00FC3D8D" w:rsidRPr="006A7A19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A</w:t>
      </w:r>
      <w:r w:rsidR="00C60E24">
        <w:rPr>
          <w:rFonts w:eastAsia="Arial"/>
        </w:rPr>
        <w:t>nita</w:t>
      </w:r>
      <w:r>
        <w:rPr>
          <w:rFonts w:eastAsia="Arial"/>
        </w:rPr>
        <w:t xml:space="preserve">: There are not updates.  </w:t>
      </w:r>
    </w:p>
    <w:p w14:paraId="3985D41E" w14:textId="559C9F9D" w:rsidR="00525229" w:rsidRDefault="00525229" w:rsidP="00261887">
      <w:pPr>
        <w:pStyle w:val="ListParagraph"/>
        <w:numPr>
          <w:ilvl w:val="1"/>
          <w:numId w:val="4"/>
        </w:numPr>
        <w:rPr>
          <w:rFonts w:eastAsia="Arial"/>
        </w:rPr>
      </w:pPr>
      <w:r w:rsidRPr="006A7A19">
        <w:rPr>
          <w:rFonts w:eastAsia="Arial"/>
        </w:rPr>
        <w:t>EGLE – Lisa Hoeh</w:t>
      </w:r>
    </w:p>
    <w:p w14:paraId="07687DBC" w14:textId="2D755F0E" w:rsidR="00FC3D8D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FY 25 out this week.  </w:t>
      </w:r>
    </w:p>
    <w:p w14:paraId="5F81A607" w14:textId="1176B94E" w:rsidR="00FC3D8D" w:rsidRPr="00FC3D8D" w:rsidRDefault="00FC3D8D" w:rsidP="00FC3D8D">
      <w:pPr>
        <w:ind w:left="1980"/>
        <w:rPr>
          <w:rFonts w:eastAsia="Arial"/>
        </w:rPr>
      </w:pPr>
    </w:p>
    <w:p w14:paraId="4972D3F0" w14:textId="77777777" w:rsidR="0012413F" w:rsidRPr="006A7A19" w:rsidRDefault="0012413F" w:rsidP="0012413F">
      <w:pPr>
        <w:pStyle w:val="ListParagraph"/>
        <w:ind w:left="1260"/>
        <w:rPr>
          <w:rFonts w:eastAsia="Arial"/>
        </w:rPr>
      </w:pPr>
    </w:p>
    <w:p w14:paraId="63A28C6A" w14:textId="103793D3" w:rsidR="00B443CC" w:rsidRPr="00FC3D8D" w:rsidRDefault="0012413F" w:rsidP="00B443CC">
      <w:pPr>
        <w:pStyle w:val="ListParagraph"/>
        <w:numPr>
          <w:ilvl w:val="0"/>
          <w:numId w:val="4"/>
        </w:numPr>
      </w:pPr>
      <w:r w:rsidRPr="006A7A19">
        <w:rPr>
          <w:rFonts w:eastAsia="Arial"/>
        </w:rPr>
        <w:t>MALPH Report – Norm Hess</w:t>
      </w:r>
    </w:p>
    <w:p w14:paraId="19B3818A" w14:textId="5A7D0B36" w:rsidR="00FC3D8D" w:rsidRPr="006A7A19" w:rsidRDefault="00C60E24" w:rsidP="00FC3D8D">
      <w:pPr>
        <w:pStyle w:val="ListParagraph"/>
        <w:numPr>
          <w:ilvl w:val="1"/>
          <w:numId w:val="4"/>
        </w:numPr>
      </w:pPr>
      <w:r>
        <w:rPr>
          <w:rFonts w:eastAsia="Arial"/>
        </w:rPr>
        <w:t>Please</w:t>
      </w:r>
      <w:r w:rsidR="00FC3D8D">
        <w:rPr>
          <w:rFonts w:eastAsia="Arial"/>
        </w:rPr>
        <w:t xml:space="preserve"> email </w:t>
      </w:r>
      <w:r>
        <w:rPr>
          <w:rFonts w:eastAsia="Arial"/>
        </w:rPr>
        <w:t>N</w:t>
      </w:r>
      <w:r w:rsidR="00FC3D8D">
        <w:rPr>
          <w:rFonts w:eastAsia="Arial"/>
        </w:rPr>
        <w:t xml:space="preserve">orm if you have any questions.  </w:t>
      </w:r>
    </w:p>
    <w:p w14:paraId="74A42811" w14:textId="77777777" w:rsidR="00525229" w:rsidRPr="006A7A19" w:rsidRDefault="00525229" w:rsidP="000A5018">
      <w:pPr>
        <w:rPr>
          <w:rFonts w:eastAsia="Arial"/>
        </w:rPr>
      </w:pPr>
    </w:p>
    <w:p w14:paraId="2B2B64E2" w14:textId="67D83C1E" w:rsidR="006A7A19" w:rsidRDefault="004C66F5" w:rsidP="00744AE2">
      <w:pPr>
        <w:pStyle w:val="ListParagraph"/>
        <w:numPr>
          <w:ilvl w:val="0"/>
          <w:numId w:val="4"/>
        </w:numPr>
        <w:rPr>
          <w:rFonts w:eastAsia="Arial"/>
        </w:rPr>
      </w:pPr>
      <w:r w:rsidRPr="006A7A19">
        <w:rPr>
          <w:rFonts w:eastAsia="Arial"/>
        </w:rPr>
        <w:t>Current Business</w:t>
      </w:r>
    </w:p>
    <w:p w14:paraId="771A3B7D" w14:textId="77777777" w:rsidR="004E39A8" w:rsidRPr="004E39A8" w:rsidRDefault="004E39A8" w:rsidP="004E39A8">
      <w:pPr>
        <w:pStyle w:val="ListParagraph"/>
        <w:rPr>
          <w:rFonts w:eastAsia="Arial"/>
        </w:rPr>
      </w:pPr>
    </w:p>
    <w:p w14:paraId="6D873572" w14:textId="6359659F" w:rsidR="004E39A8" w:rsidRDefault="004E39A8" w:rsidP="004E39A8">
      <w:pPr>
        <w:pStyle w:val="ListParagraph"/>
        <w:numPr>
          <w:ilvl w:val="1"/>
          <w:numId w:val="4"/>
        </w:numPr>
        <w:rPr>
          <w:rFonts w:eastAsia="Arial"/>
        </w:rPr>
      </w:pPr>
      <w:r>
        <w:rPr>
          <w:rFonts w:eastAsia="Arial"/>
        </w:rPr>
        <w:t>Uploading FSR’s into EGRAMs</w:t>
      </w:r>
    </w:p>
    <w:p w14:paraId="54C7E85A" w14:textId="4683EC63" w:rsidR="00FC3D8D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 xml:space="preserve">We do not have any formal documents for this process.  </w:t>
      </w:r>
    </w:p>
    <w:p w14:paraId="3969E606" w14:textId="53E7EC9E" w:rsidR="00FC3D8D" w:rsidRPr="006A7A19" w:rsidRDefault="00FC3D8D" w:rsidP="00FC3D8D">
      <w:pPr>
        <w:pStyle w:val="ListParagraph"/>
        <w:numPr>
          <w:ilvl w:val="2"/>
          <w:numId w:val="4"/>
        </w:numPr>
        <w:rPr>
          <w:rFonts w:eastAsia="Arial"/>
        </w:rPr>
      </w:pPr>
      <w:r>
        <w:rPr>
          <w:rFonts w:eastAsia="Arial"/>
        </w:rPr>
        <w:t>G</w:t>
      </w:r>
      <w:r w:rsidR="00770292">
        <w:rPr>
          <w:rFonts w:eastAsia="Arial"/>
        </w:rPr>
        <w:t>ail</w:t>
      </w:r>
      <w:r w:rsidR="006A181C">
        <w:rPr>
          <w:rFonts w:eastAsia="Arial"/>
        </w:rPr>
        <w:t xml:space="preserve"> Brink</w:t>
      </w:r>
      <w:r>
        <w:rPr>
          <w:rFonts w:eastAsia="Arial"/>
        </w:rPr>
        <w:t xml:space="preserve"> does upload but she isn’t the person who does it for Kent Co.  Please contact Gail and she will make the connection.  </w:t>
      </w:r>
    </w:p>
    <w:p w14:paraId="3AC9EF18" w14:textId="77777777" w:rsidR="006A7A19" w:rsidRPr="006A7A19" w:rsidRDefault="006A7A19" w:rsidP="006A7A19">
      <w:pPr>
        <w:pStyle w:val="ListParagraph"/>
        <w:rPr>
          <w:rFonts w:eastAsia="Arial"/>
        </w:rPr>
      </w:pPr>
    </w:p>
    <w:p w14:paraId="09EF96AE" w14:textId="77777777" w:rsidR="00486852" w:rsidRPr="006A7A19" w:rsidRDefault="00486852" w:rsidP="00261887">
      <w:pPr>
        <w:ind w:hanging="744"/>
        <w:rPr>
          <w:rFonts w:eastAsia="Arial"/>
        </w:rPr>
      </w:pPr>
    </w:p>
    <w:p w14:paraId="46F26FB2" w14:textId="793E0596" w:rsidR="00744AE2" w:rsidRPr="006A7A19" w:rsidRDefault="006A7A19" w:rsidP="006A7A19">
      <w:pPr>
        <w:pStyle w:val="ListParagraph"/>
        <w:numPr>
          <w:ilvl w:val="0"/>
          <w:numId w:val="4"/>
        </w:numPr>
        <w:tabs>
          <w:tab w:val="left" w:pos="360"/>
        </w:tabs>
        <w:rPr>
          <w:rFonts w:eastAsia="Arial"/>
        </w:rPr>
      </w:pPr>
      <w:r w:rsidRPr="006A7A19">
        <w:rPr>
          <w:rFonts w:eastAsia="Arial"/>
        </w:rPr>
        <w:t xml:space="preserve">  </w:t>
      </w:r>
      <w:r w:rsidR="00E54C72" w:rsidRPr="006A7A19">
        <w:rPr>
          <w:rFonts w:eastAsia="Arial"/>
        </w:rPr>
        <w:t>Recurring Conversation</w:t>
      </w:r>
    </w:p>
    <w:p w14:paraId="36E76922" w14:textId="77777777" w:rsidR="00261887" w:rsidRPr="006A7A19" w:rsidRDefault="00261887" w:rsidP="00261887">
      <w:pPr>
        <w:pStyle w:val="ListParagraph"/>
        <w:ind w:left="1440"/>
        <w:rPr>
          <w:rFonts w:eastAsia="Arial"/>
        </w:rPr>
      </w:pPr>
    </w:p>
    <w:p w14:paraId="49EB6434" w14:textId="1FE96684" w:rsidR="00E87FB8" w:rsidRPr="006A7A19" w:rsidRDefault="004C66F5" w:rsidP="00261887">
      <w:pPr>
        <w:pStyle w:val="ListParagraph"/>
        <w:numPr>
          <w:ilvl w:val="0"/>
          <w:numId w:val="4"/>
        </w:numPr>
        <w:rPr>
          <w:rFonts w:eastAsia="Arial"/>
        </w:rPr>
      </w:pPr>
      <w:r w:rsidRPr="006A7A19">
        <w:t xml:space="preserve"> </w:t>
      </w:r>
      <w:r w:rsidRPr="006A7A19">
        <w:rPr>
          <w:rFonts w:eastAsia="Arial"/>
        </w:rPr>
        <w:t xml:space="preserve"> </w:t>
      </w:r>
      <w:r w:rsidR="00770292" w:rsidRPr="006A7A19">
        <w:rPr>
          <w:rFonts w:eastAsia="Arial"/>
        </w:rPr>
        <w:t>Adjournment</w:t>
      </w:r>
      <w:r w:rsidR="00770292">
        <w:rPr>
          <w:rFonts w:eastAsia="Arial"/>
        </w:rPr>
        <w:t xml:space="preserve"> 1</w:t>
      </w:r>
      <w:r w:rsidR="00FC3D8D">
        <w:rPr>
          <w:rFonts w:eastAsia="Arial"/>
          <w:vertAlign w:val="superscript"/>
        </w:rPr>
        <w:t xml:space="preserve">st </w:t>
      </w:r>
      <w:r w:rsidR="00FC3D8D">
        <w:rPr>
          <w:rFonts w:eastAsia="Arial"/>
        </w:rPr>
        <w:t>D. Butron</w:t>
      </w:r>
      <w:r w:rsidR="000B36CA">
        <w:rPr>
          <w:rFonts w:eastAsia="Arial"/>
        </w:rPr>
        <w:t xml:space="preserve">            2</w:t>
      </w:r>
      <w:r w:rsidR="000B36CA" w:rsidRPr="000B36CA">
        <w:rPr>
          <w:rFonts w:eastAsia="Arial"/>
          <w:vertAlign w:val="superscript"/>
        </w:rPr>
        <w:t>nd</w:t>
      </w:r>
      <w:r w:rsidR="000B36CA">
        <w:rPr>
          <w:rFonts w:eastAsia="Arial"/>
        </w:rPr>
        <w:t xml:space="preserve"> </w:t>
      </w:r>
      <w:r w:rsidR="00FC3D8D">
        <w:rPr>
          <w:rFonts w:eastAsia="Arial"/>
        </w:rPr>
        <w:t xml:space="preserve">J. Brassow.  </w:t>
      </w:r>
    </w:p>
    <w:p w14:paraId="322CD6C1" w14:textId="18600902" w:rsidR="000B0A68" w:rsidRDefault="004C66F5" w:rsidP="007F396A">
      <w:pPr>
        <w:ind w:left="360" w:hanging="360"/>
        <w:rPr>
          <w:rFonts w:eastAsia="Arial"/>
        </w:rPr>
      </w:pPr>
      <w:r w:rsidRPr="006A7A19">
        <w:rPr>
          <w:rFonts w:eastAsia="Arial"/>
        </w:rPr>
        <w:t> </w:t>
      </w:r>
    </w:p>
    <w:p w14:paraId="37464D85" w14:textId="77777777" w:rsidR="006A7A19" w:rsidRPr="006A7A19" w:rsidRDefault="006A7A19" w:rsidP="007F396A">
      <w:pPr>
        <w:ind w:left="360" w:hanging="360"/>
      </w:pPr>
    </w:p>
    <w:p w14:paraId="56AE2F39" w14:textId="27BA96C5" w:rsidR="002932D2" w:rsidRDefault="004C66F5" w:rsidP="00410671">
      <w:pPr>
        <w:ind w:left="360" w:hanging="360"/>
        <w:jc w:val="center"/>
        <w:rPr>
          <w:rFonts w:eastAsia="Arial"/>
        </w:rPr>
      </w:pPr>
      <w:r w:rsidRPr="006A7A19">
        <w:rPr>
          <w:rFonts w:eastAsia="Arial"/>
        </w:rPr>
        <w:t>N</w:t>
      </w:r>
      <w:r w:rsidR="006746CC" w:rsidRPr="006A7A19">
        <w:rPr>
          <w:rFonts w:eastAsia="Arial"/>
        </w:rPr>
        <w:t>ext meeti</w:t>
      </w:r>
      <w:r w:rsidR="00B00110" w:rsidRPr="006A7A19">
        <w:rPr>
          <w:rFonts w:eastAsia="Arial"/>
        </w:rPr>
        <w:t>ng will be</w:t>
      </w:r>
      <w:r w:rsidR="00551BC9" w:rsidRPr="006A7A19">
        <w:rPr>
          <w:rFonts w:eastAsia="Arial"/>
        </w:rPr>
        <w:t xml:space="preserve"> </w:t>
      </w:r>
      <w:r w:rsidR="00420324">
        <w:rPr>
          <w:rFonts w:eastAsia="Arial"/>
        </w:rPr>
        <w:t>January</w:t>
      </w:r>
      <w:r w:rsidR="004E39A8">
        <w:rPr>
          <w:rFonts w:eastAsia="Arial"/>
        </w:rPr>
        <w:t xml:space="preserve"> 16</w:t>
      </w:r>
      <w:r w:rsidR="006A7A19" w:rsidRPr="006A7A19">
        <w:rPr>
          <w:rFonts w:eastAsia="Arial"/>
        </w:rPr>
        <w:t xml:space="preserve">, </w:t>
      </w:r>
      <w:r w:rsidR="00770292" w:rsidRPr="006A7A19">
        <w:rPr>
          <w:rFonts w:eastAsia="Arial"/>
        </w:rPr>
        <w:t>202</w:t>
      </w:r>
      <w:r w:rsidR="00770292">
        <w:rPr>
          <w:rFonts w:eastAsia="Arial"/>
        </w:rPr>
        <w:t>5,</w:t>
      </w:r>
      <w:r w:rsidR="00420324">
        <w:rPr>
          <w:rFonts w:eastAsia="Arial"/>
        </w:rPr>
        <w:t xml:space="preserve"> </w:t>
      </w:r>
      <w:r w:rsidR="00D06FA7" w:rsidRPr="006A7A19">
        <w:rPr>
          <w:rFonts w:eastAsia="Arial"/>
        </w:rPr>
        <w:t>and will be virtual.</w:t>
      </w:r>
    </w:p>
    <w:p w14:paraId="6471A2B3" w14:textId="40B929E1" w:rsidR="00786066" w:rsidRDefault="00786066" w:rsidP="00410671">
      <w:pPr>
        <w:ind w:left="360" w:hanging="360"/>
        <w:jc w:val="center"/>
        <w:rPr>
          <w:rFonts w:eastAsia="Arial"/>
        </w:rPr>
      </w:pPr>
      <w:r>
        <w:rPr>
          <w:noProof/>
        </w:rPr>
        <w:lastRenderedPageBreak/>
        <w:drawing>
          <wp:inline distT="0" distB="0" distL="0" distR="0" wp14:anchorId="3CCD8CB4" wp14:editId="4DD8460E">
            <wp:extent cx="5943600" cy="3275330"/>
            <wp:effectExtent l="0" t="0" r="0" b="1270"/>
            <wp:docPr id="1724410245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10245" name="Picture 1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9BB14" wp14:editId="595527AE">
            <wp:extent cx="5943600" cy="3392805"/>
            <wp:effectExtent l="0" t="0" r="0" b="0"/>
            <wp:docPr id="164492486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24869" name="Picture 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B1F7D" wp14:editId="1CD4556D">
            <wp:extent cx="5943600" cy="3474085"/>
            <wp:effectExtent l="0" t="0" r="0" b="0"/>
            <wp:docPr id="55560478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04784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68C61" wp14:editId="5BBB89AD">
            <wp:extent cx="5943600" cy="3372485"/>
            <wp:effectExtent l="0" t="0" r="0" b="0"/>
            <wp:docPr id="749789675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89675" name="Picture 1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897">
        <w:rPr>
          <w:noProof/>
        </w:rPr>
        <w:lastRenderedPageBreak/>
        <w:drawing>
          <wp:inline distT="0" distB="0" distL="0" distR="0" wp14:anchorId="21BBF7F4" wp14:editId="1A8874DB">
            <wp:extent cx="5943600" cy="3273425"/>
            <wp:effectExtent l="0" t="0" r="0" b="3175"/>
            <wp:docPr id="303034408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4408" name="Picture 1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5833" w14:textId="4FBE0AAD" w:rsidR="00320897" w:rsidRPr="006A7A19" w:rsidRDefault="00320897" w:rsidP="00320897">
      <w:pPr>
        <w:ind w:left="360" w:hanging="360"/>
        <w:rPr>
          <w:rFonts w:eastAsia="Arial"/>
        </w:rPr>
      </w:pPr>
    </w:p>
    <w:sectPr w:rsidR="00320897" w:rsidRPr="006A7A19" w:rsidSect="00FE28C2">
      <w:headerReference w:type="default" r:id="rId18"/>
      <w:footerReference w:type="default" r:id="rId19"/>
      <w:pgSz w:w="12240" w:h="15840"/>
      <w:pgMar w:top="1440" w:right="1440" w:bottom="63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43F3A" w14:textId="77777777" w:rsidR="00E923C3" w:rsidRDefault="00E923C3">
      <w:r>
        <w:separator/>
      </w:r>
    </w:p>
  </w:endnote>
  <w:endnote w:type="continuationSeparator" w:id="0">
    <w:p w14:paraId="741997B3" w14:textId="77777777" w:rsidR="00E923C3" w:rsidRDefault="00E92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7287" w14:textId="77777777" w:rsidR="004C66F5" w:rsidRDefault="004C66F5">
    <w:pPr>
      <w:ind w:left="360" w:hanging="360"/>
    </w:pPr>
    <w:r>
      <w:rPr>
        <w:rFonts w:ascii="Arial" w:eastAsia="Arial" w:hAnsi="Arial" w:cs="Arial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E6F7E" w14:textId="77777777" w:rsidR="00E923C3" w:rsidRDefault="00E923C3">
      <w:r>
        <w:separator/>
      </w:r>
    </w:p>
  </w:footnote>
  <w:footnote w:type="continuationSeparator" w:id="0">
    <w:p w14:paraId="109E75E5" w14:textId="77777777" w:rsidR="00E923C3" w:rsidRDefault="00E92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6236" w14:textId="77777777" w:rsidR="004C66F5" w:rsidRDefault="004C66F5">
    <w:pPr>
      <w:ind w:left="360" w:hanging="360"/>
    </w:pPr>
    <w:r>
      <w:rPr>
        <w:rFonts w:ascii="Arial" w:eastAsia="Arial" w:hAnsi="Arial" w:cs="Arial"/>
      </w:rP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7684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AC5A65"/>
    <w:multiLevelType w:val="hybridMultilevel"/>
    <w:tmpl w:val="99409C6A"/>
    <w:lvl w:ilvl="0" w:tplc="C7E643D8">
      <w:start w:val="1"/>
      <w:numFmt w:val="decimal"/>
      <w:lvlText w:val="%1)"/>
      <w:lvlJc w:val="left"/>
      <w:pPr>
        <w:ind w:left="744" w:hanging="384"/>
      </w:pPr>
      <w:rPr>
        <w:rFonts w:ascii="Arial" w:eastAsia="Arial" w:hAnsi="Arial" w:cs="Arial" w:hint="default"/>
        <w:sz w:val="24"/>
      </w:rPr>
    </w:lvl>
    <w:lvl w:ilvl="1" w:tplc="F3FA7FEE">
      <w:start w:val="1"/>
      <w:numFmt w:val="lowerLetter"/>
      <w:lvlText w:val="%2)"/>
      <w:lvlJc w:val="left"/>
      <w:pPr>
        <w:ind w:left="1548" w:hanging="46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9C0E98"/>
    <w:multiLevelType w:val="hybridMultilevel"/>
    <w:tmpl w:val="345868F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63475650"/>
    <w:multiLevelType w:val="hybridMultilevel"/>
    <w:tmpl w:val="27F8E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147F4"/>
    <w:multiLevelType w:val="hybridMultilevel"/>
    <w:tmpl w:val="461C0150"/>
    <w:lvl w:ilvl="0" w:tplc="C7E643D8">
      <w:start w:val="1"/>
      <w:numFmt w:val="decimal"/>
      <w:lvlText w:val="%1)"/>
      <w:lvlJc w:val="left"/>
      <w:pPr>
        <w:ind w:left="744" w:hanging="384"/>
      </w:pPr>
      <w:rPr>
        <w:rFonts w:ascii="Arial" w:eastAsia="Arial" w:hAnsi="Arial" w:cs="Aria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9C"/>
    <w:rsid w:val="00001627"/>
    <w:rsid w:val="00003730"/>
    <w:rsid w:val="00015A5F"/>
    <w:rsid w:val="00024770"/>
    <w:rsid w:val="00024B0F"/>
    <w:rsid w:val="00050C41"/>
    <w:rsid w:val="00052F52"/>
    <w:rsid w:val="0006096A"/>
    <w:rsid w:val="0006126F"/>
    <w:rsid w:val="00065A65"/>
    <w:rsid w:val="00080D75"/>
    <w:rsid w:val="00082E28"/>
    <w:rsid w:val="00091E15"/>
    <w:rsid w:val="00094720"/>
    <w:rsid w:val="0009487F"/>
    <w:rsid w:val="000A5018"/>
    <w:rsid w:val="000A5442"/>
    <w:rsid w:val="000B0A68"/>
    <w:rsid w:val="000B36CA"/>
    <w:rsid w:val="000C1F77"/>
    <w:rsid w:val="000D0C59"/>
    <w:rsid w:val="000D3BCC"/>
    <w:rsid w:val="000E543C"/>
    <w:rsid w:val="000E6D42"/>
    <w:rsid w:val="000F013B"/>
    <w:rsid w:val="000F429E"/>
    <w:rsid w:val="00101E92"/>
    <w:rsid w:val="001130A3"/>
    <w:rsid w:val="00117F53"/>
    <w:rsid w:val="00121909"/>
    <w:rsid w:val="0012413F"/>
    <w:rsid w:val="001249F5"/>
    <w:rsid w:val="00133F11"/>
    <w:rsid w:val="001360CF"/>
    <w:rsid w:val="00137C99"/>
    <w:rsid w:val="001434B6"/>
    <w:rsid w:val="001435ED"/>
    <w:rsid w:val="0014378A"/>
    <w:rsid w:val="001453D7"/>
    <w:rsid w:val="00147213"/>
    <w:rsid w:val="00152161"/>
    <w:rsid w:val="001619BF"/>
    <w:rsid w:val="00161F92"/>
    <w:rsid w:val="00162134"/>
    <w:rsid w:val="0019677D"/>
    <w:rsid w:val="001A343C"/>
    <w:rsid w:val="001B2009"/>
    <w:rsid w:val="001B4C02"/>
    <w:rsid w:val="001C710E"/>
    <w:rsid w:val="00203B08"/>
    <w:rsid w:val="0020661F"/>
    <w:rsid w:val="002116F9"/>
    <w:rsid w:val="002145F9"/>
    <w:rsid w:val="00214CBD"/>
    <w:rsid w:val="00235252"/>
    <w:rsid w:val="0023635F"/>
    <w:rsid w:val="002375CD"/>
    <w:rsid w:val="00261887"/>
    <w:rsid w:val="00262EBF"/>
    <w:rsid w:val="00280CFA"/>
    <w:rsid w:val="00290473"/>
    <w:rsid w:val="00291EDA"/>
    <w:rsid w:val="00292589"/>
    <w:rsid w:val="002932D2"/>
    <w:rsid w:val="0029330D"/>
    <w:rsid w:val="002B7E52"/>
    <w:rsid w:val="002D3C1C"/>
    <w:rsid w:val="002D3EEB"/>
    <w:rsid w:val="002E28C1"/>
    <w:rsid w:val="002F1ECE"/>
    <w:rsid w:val="002F7496"/>
    <w:rsid w:val="00306EDA"/>
    <w:rsid w:val="00320897"/>
    <w:rsid w:val="00332B73"/>
    <w:rsid w:val="00342DC2"/>
    <w:rsid w:val="003525D8"/>
    <w:rsid w:val="003529C0"/>
    <w:rsid w:val="003853E6"/>
    <w:rsid w:val="00391E3F"/>
    <w:rsid w:val="00395C68"/>
    <w:rsid w:val="003A3D66"/>
    <w:rsid w:val="003A438B"/>
    <w:rsid w:val="003C294F"/>
    <w:rsid w:val="003C6FB0"/>
    <w:rsid w:val="003E297A"/>
    <w:rsid w:val="003E4D62"/>
    <w:rsid w:val="00401170"/>
    <w:rsid w:val="00410671"/>
    <w:rsid w:val="00415357"/>
    <w:rsid w:val="00416ED9"/>
    <w:rsid w:val="00420324"/>
    <w:rsid w:val="00447B70"/>
    <w:rsid w:val="00457F5F"/>
    <w:rsid w:val="00465A57"/>
    <w:rsid w:val="00477257"/>
    <w:rsid w:val="00486852"/>
    <w:rsid w:val="0049770A"/>
    <w:rsid w:val="004B74F3"/>
    <w:rsid w:val="004C66F5"/>
    <w:rsid w:val="004E39A8"/>
    <w:rsid w:val="00502278"/>
    <w:rsid w:val="00503BC4"/>
    <w:rsid w:val="00512256"/>
    <w:rsid w:val="005204F0"/>
    <w:rsid w:val="0052446E"/>
    <w:rsid w:val="00525229"/>
    <w:rsid w:val="005466E8"/>
    <w:rsid w:val="00551BC9"/>
    <w:rsid w:val="00571892"/>
    <w:rsid w:val="005861EC"/>
    <w:rsid w:val="005936E4"/>
    <w:rsid w:val="005C0F50"/>
    <w:rsid w:val="005C3D24"/>
    <w:rsid w:val="005D0774"/>
    <w:rsid w:val="005D4479"/>
    <w:rsid w:val="005E2C1A"/>
    <w:rsid w:val="005E4187"/>
    <w:rsid w:val="005E7A28"/>
    <w:rsid w:val="006156D6"/>
    <w:rsid w:val="00636B10"/>
    <w:rsid w:val="00647370"/>
    <w:rsid w:val="00670514"/>
    <w:rsid w:val="006706B2"/>
    <w:rsid w:val="006712BE"/>
    <w:rsid w:val="006746CC"/>
    <w:rsid w:val="00677331"/>
    <w:rsid w:val="00680348"/>
    <w:rsid w:val="0068186F"/>
    <w:rsid w:val="0068588D"/>
    <w:rsid w:val="00686CAB"/>
    <w:rsid w:val="0069028D"/>
    <w:rsid w:val="006A181C"/>
    <w:rsid w:val="006A7A19"/>
    <w:rsid w:val="006C4DEF"/>
    <w:rsid w:val="006D6ACF"/>
    <w:rsid w:val="006E11E1"/>
    <w:rsid w:val="006F273C"/>
    <w:rsid w:val="007004A0"/>
    <w:rsid w:val="00704946"/>
    <w:rsid w:val="00704F84"/>
    <w:rsid w:val="00712130"/>
    <w:rsid w:val="00717EC1"/>
    <w:rsid w:val="00724BB2"/>
    <w:rsid w:val="00731213"/>
    <w:rsid w:val="00733CE2"/>
    <w:rsid w:val="007368D4"/>
    <w:rsid w:val="007446BC"/>
    <w:rsid w:val="00744AE2"/>
    <w:rsid w:val="00752D1E"/>
    <w:rsid w:val="00757442"/>
    <w:rsid w:val="00770292"/>
    <w:rsid w:val="00771510"/>
    <w:rsid w:val="00777D53"/>
    <w:rsid w:val="00786066"/>
    <w:rsid w:val="007A38E7"/>
    <w:rsid w:val="007C14C1"/>
    <w:rsid w:val="007C553C"/>
    <w:rsid w:val="007D4445"/>
    <w:rsid w:val="007F396A"/>
    <w:rsid w:val="007F72D3"/>
    <w:rsid w:val="007F7A8A"/>
    <w:rsid w:val="00816E40"/>
    <w:rsid w:val="00820187"/>
    <w:rsid w:val="00826442"/>
    <w:rsid w:val="00827A9C"/>
    <w:rsid w:val="00830ED4"/>
    <w:rsid w:val="00842CBB"/>
    <w:rsid w:val="00847AD8"/>
    <w:rsid w:val="00867A6E"/>
    <w:rsid w:val="00877225"/>
    <w:rsid w:val="00886702"/>
    <w:rsid w:val="00891176"/>
    <w:rsid w:val="0089394A"/>
    <w:rsid w:val="008B1344"/>
    <w:rsid w:val="008B26CC"/>
    <w:rsid w:val="008B5E93"/>
    <w:rsid w:val="008B66FC"/>
    <w:rsid w:val="008C214F"/>
    <w:rsid w:val="008C23C3"/>
    <w:rsid w:val="008C3F97"/>
    <w:rsid w:val="008C7412"/>
    <w:rsid w:val="009002B1"/>
    <w:rsid w:val="00901F73"/>
    <w:rsid w:val="00912FAC"/>
    <w:rsid w:val="00922B76"/>
    <w:rsid w:val="00931407"/>
    <w:rsid w:val="00931436"/>
    <w:rsid w:val="00931C8E"/>
    <w:rsid w:val="0093359C"/>
    <w:rsid w:val="00941768"/>
    <w:rsid w:val="009505F3"/>
    <w:rsid w:val="00952DF3"/>
    <w:rsid w:val="009667EF"/>
    <w:rsid w:val="009C473A"/>
    <w:rsid w:val="009C4CEC"/>
    <w:rsid w:val="00A01D4D"/>
    <w:rsid w:val="00A10B0D"/>
    <w:rsid w:val="00A20CEF"/>
    <w:rsid w:val="00A2100E"/>
    <w:rsid w:val="00A21E4A"/>
    <w:rsid w:val="00A260AB"/>
    <w:rsid w:val="00A27266"/>
    <w:rsid w:val="00A274B8"/>
    <w:rsid w:val="00A35398"/>
    <w:rsid w:val="00A369D9"/>
    <w:rsid w:val="00A432E4"/>
    <w:rsid w:val="00A444AE"/>
    <w:rsid w:val="00A554CF"/>
    <w:rsid w:val="00A718E7"/>
    <w:rsid w:val="00A77720"/>
    <w:rsid w:val="00A95984"/>
    <w:rsid w:val="00A9725E"/>
    <w:rsid w:val="00AB16AB"/>
    <w:rsid w:val="00AB7F3C"/>
    <w:rsid w:val="00AC59C3"/>
    <w:rsid w:val="00AD16AE"/>
    <w:rsid w:val="00AE4974"/>
    <w:rsid w:val="00AE5422"/>
    <w:rsid w:val="00B00110"/>
    <w:rsid w:val="00B02C82"/>
    <w:rsid w:val="00B0566D"/>
    <w:rsid w:val="00B06982"/>
    <w:rsid w:val="00B070D0"/>
    <w:rsid w:val="00B114D7"/>
    <w:rsid w:val="00B11CF2"/>
    <w:rsid w:val="00B25B74"/>
    <w:rsid w:val="00B443CC"/>
    <w:rsid w:val="00B44EEC"/>
    <w:rsid w:val="00B53805"/>
    <w:rsid w:val="00B570C0"/>
    <w:rsid w:val="00B60FC6"/>
    <w:rsid w:val="00B8161F"/>
    <w:rsid w:val="00B94ADC"/>
    <w:rsid w:val="00B97FE9"/>
    <w:rsid w:val="00BA316F"/>
    <w:rsid w:val="00BA4291"/>
    <w:rsid w:val="00BB067F"/>
    <w:rsid w:val="00BC3A78"/>
    <w:rsid w:val="00BD30B6"/>
    <w:rsid w:val="00BE65AF"/>
    <w:rsid w:val="00BE6740"/>
    <w:rsid w:val="00BF51AF"/>
    <w:rsid w:val="00C00100"/>
    <w:rsid w:val="00C04842"/>
    <w:rsid w:val="00C051BB"/>
    <w:rsid w:val="00C34986"/>
    <w:rsid w:val="00C60E24"/>
    <w:rsid w:val="00C633F0"/>
    <w:rsid w:val="00C97CF5"/>
    <w:rsid w:val="00CA5778"/>
    <w:rsid w:val="00CA6E70"/>
    <w:rsid w:val="00CB09F0"/>
    <w:rsid w:val="00CB1EDA"/>
    <w:rsid w:val="00CB4B30"/>
    <w:rsid w:val="00CC376C"/>
    <w:rsid w:val="00CD07FD"/>
    <w:rsid w:val="00CD0A19"/>
    <w:rsid w:val="00CD10B1"/>
    <w:rsid w:val="00CF5CA8"/>
    <w:rsid w:val="00CF7FC6"/>
    <w:rsid w:val="00D06FA7"/>
    <w:rsid w:val="00D07153"/>
    <w:rsid w:val="00D15351"/>
    <w:rsid w:val="00D15C2D"/>
    <w:rsid w:val="00D16492"/>
    <w:rsid w:val="00D362E8"/>
    <w:rsid w:val="00D528FC"/>
    <w:rsid w:val="00D56C43"/>
    <w:rsid w:val="00D62B9A"/>
    <w:rsid w:val="00D80428"/>
    <w:rsid w:val="00D84C47"/>
    <w:rsid w:val="00D94DDF"/>
    <w:rsid w:val="00DA4B05"/>
    <w:rsid w:val="00DD0289"/>
    <w:rsid w:val="00DE08C6"/>
    <w:rsid w:val="00DE6B49"/>
    <w:rsid w:val="00E13AEC"/>
    <w:rsid w:val="00E21FDC"/>
    <w:rsid w:val="00E31CD3"/>
    <w:rsid w:val="00E45E3D"/>
    <w:rsid w:val="00E54C72"/>
    <w:rsid w:val="00E64747"/>
    <w:rsid w:val="00E64CBD"/>
    <w:rsid w:val="00E661E6"/>
    <w:rsid w:val="00E704CF"/>
    <w:rsid w:val="00E77FC0"/>
    <w:rsid w:val="00E87FB8"/>
    <w:rsid w:val="00E923C3"/>
    <w:rsid w:val="00E94C55"/>
    <w:rsid w:val="00EC2F58"/>
    <w:rsid w:val="00ED0014"/>
    <w:rsid w:val="00ED19C2"/>
    <w:rsid w:val="00EE09AC"/>
    <w:rsid w:val="00EE22C0"/>
    <w:rsid w:val="00EF0FCA"/>
    <w:rsid w:val="00F032EE"/>
    <w:rsid w:val="00F05FFA"/>
    <w:rsid w:val="00F56CBB"/>
    <w:rsid w:val="00F56D82"/>
    <w:rsid w:val="00F62F69"/>
    <w:rsid w:val="00F72B8C"/>
    <w:rsid w:val="00F907AB"/>
    <w:rsid w:val="00F94F19"/>
    <w:rsid w:val="00FA2756"/>
    <w:rsid w:val="00FA3F32"/>
    <w:rsid w:val="00FB197E"/>
    <w:rsid w:val="00FB3A61"/>
    <w:rsid w:val="00FB409D"/>
    <w:rsid w:val="00FC283B"/>
    <w:rsid w:val="00FC3D8D"/>
    <w:rsid w:val="00FC76A1"/>
    <w:rsid w:val="00FE1347"/>
    <w:rsid w:val="00FE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BC2A9"/>
  <w15:docId w15:val="{0E0F7B11-490C-4676-B004-65588CEF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5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16A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16AE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712130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99"/>
    <w:rsid w:val="0052522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153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1F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6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ichigan.gov/publichealth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coan@cmdhd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52FFAF3A606241B8859CB400E53404" ma:contentTypeVersion="2" ma:contentTypeDescription="Create a new document." ma:contentTypeScope="" ma:versionID="ecf8f530436edec79640f9badf9d5e59">
  <xsd:schema xmlns:xsd="http://www.w3.org/2001/XMLSchema" xmlns:xs="http://www.w3.org/2001/XMLSchema" xmlns:p="http://schemas.microsoft.com/office/2006/metadata/properties" xmlns:ns3="207cf742-8f91-471f-bf10-23a8c4cfa40b" targetNamespace="http://schemas.microsoft.com/office/2006/metadata/properties" ma:root="true" ma:fieldsID="d2fb4d75fbd4fc8be8f7152d0e0b51ee" ns3:_="">
    <xsd:import namespace="207cf742-8f91-471f-bf10-23a8c4cfa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cf742-8f91-471f-bf10-23a8c4cfa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5BE84-ACFE-410D-B6F3-1749A371A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cf742-8f91-471f-bf10-23a8c4cfa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27A390-B8AF-4147-B693-191BF9EDA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C44FC-45E8-411B-8268-050ABE3CB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3C1039-89D8-48BC-9425-CC74D9D9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Barton Maas</dc:creator>
  <cp:keywords/>
  <dc:description/>
  <cp:lastModifiedBy>Jaime Greenwald</cp:lastModifiedBy>
  <cp:revision>2</cp:revision>
  <cp:lastPrinted>2020-01-13T15:10:00Z</cp:lastPrinted>
  <dcterms:created xsi:type="dcterms:W3CDTF">2025-01-16T13:14:00Z</dcterms:created>
  <dcterms:modified xsi:type="dcterms:W3CDTF">2025-01-16T13:14:00Z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0x0101004952FFAF3A606241B8859CB400E53404</vt:lpwstr>
  </property>
  <property fmtid="{D5CDD505-2E9C-101B-9397-08002B2CF9AE}" pid="3" name="GrammarlyDocumentId">
    <vt:lpwstr>50b0dc2e47452d54e235a6d402ae470cc69834a2d26f32b9b4a1d32759d91881</vt:lpwstr>
  </property>
</Properties>
</file>